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783" w:rsidRDefault="007E0836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-175895</wp:posOffset>
                </wp:positionH>
                <wp:positionV relativeFrom="paragraph">
                  <wp:posOffset>-137795</wp:posOffset>
                </wp:positionV>
                <wp:extent cx="6075045" cy="9591040"/>
                <wp:effectExtent l="0" t="0" r="0" b="0"/>
                <wp:wrapNone/>
                <wp:docPr id="7" name="Groe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5045" cy="9591040"/>
                          <a:chOff x="1172209" y="740525"/>
                          <a:chExt cx="6075862" cy="9592259"/>
                        </a:xfrm>
                      </wpg:grpSpPr>
                      <wpg:grpSp>
                        <wpg:cNvPr id="6" name="Groep 6"/>
                        <wpg:cNvGrpSpPr/>
                        <wpg:grpSpPr>
                          <a:xfrm>
                            <a:off x="1181099" y="740525"/>
                            <a:ext cx="5991861" cy="6513715"/>
                            <a:chOff x="1181099" y="740525"/>
                            <a:chExt cx="5991861" cy="6513715"/>
                          </a:xfrm>
                        </wpg:grpSpPr>
                        <wps:wsp>
                          <wps:cNvPr id="217" name="Tekstvak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5004" y="740525"/>
                              <a:ext cx="5531028" cy="3563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76EA6" w:rsidRPr="005D00C9" w:rsidRDefault="00EF7226" w:rsidP="005D00C9">
                                <w:pPr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40"/>
                                    <w:szCs w:val="40"/>
                                    <w:lang w:val="nl-NL"/>
                                  </w:rPr>
                                </w:pP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40"/>
                                    <w:szCs w:val="40"/>
                                    <w:lang w:val="nl-NL"/>
                                  </w:rPr>
                                  <w:t>Beste ouder</w:t>
                                </w:r>
                                <w:r w:rsidR="00476EA6" w:rsidRPr="005D00C9"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40"/>
                                    <w:szCs w:val="40"/>
                                    <w:lang w:val="nl-NL"/>
                                  </w:rPr>
                                  <w:t>s</w:t>
                                </w: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40"/>
                                    <w:szCs w:val="40"/>
                                    <w:lang w:val="nl-NL"/>
                                  </w:rPr>
                                  <w:t>,</w:t>
                                </w:r>
                              </w:p>
                              <w:p w:rsidR="008F567A" w:rsidRPr="00305D38" w:rsidRDefault="00E94D33" w:rsidP="007E0836">
                                <w:pPr>
                                  <w:pStyle w:val="Geenafstand"/>
                                  <w:spacing w:line="276" w:lineRule="auto"/>
                                  <w:jc w:val="both"/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</w:pP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>Van 1</w:t>
                                </w:r>
                                <w:r w:rsidR="00B11F49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>1</w:t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november t/m </w:t>
                                </w:r>
                                <w:r w:rsidR="00B11F49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>17</w:t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april krijgen uw kinderen op school</w:t>
                                </w:r>
                                <w:r w:rsidR="00126A55"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gratis</w:t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drie </w:t>
                                </w:r>
                                <w:r w:rsidR="00B11F49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>porties</w:t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groente en </w:t>
                                </w:r>
                                <w:r w:rsidR="00B11F49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br/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fruit per week. De school doet namelijk mee aan EU-Schoolfruit! Ook zijn er lessen over </w:t>
                                </w:r>
                                <w:r w:rsidR="00E25D6C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>fruit, groente</w:t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en gezonde voeding. </w:t>
                                </w:r>
                              </w:p>
                              <w:p w:rsidR="00E94D33" w:rsidRPr="00305D38" w:rsidRDefault="00E94D33" w:rsidP="007E0836">
                                <w:pPr>
                                  <w:pStyle w:val="Geenafstand"/>
                                  <w:spacing w:line="276" w:lineRule="auto"/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7E0836">
                                <w:pPr>
                                  <w:rPr>
                                    <w:rFonts w:eastAsia="Arial Unicode MS" w:cs="Arial Unicode MS"/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  <w:r w:rsidRPr="00305D38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 xml:space="preserve">Met EU-Schoolfruit leren kinderen spelenderwijs om verschillende soorten </w:t>
                                </w:r>
                                <w:r w:rsidR="00E25D6C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>fruit en groente</w:t>
                                </w:r>
                                <w:r w:rsidRPr="00305D38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 xml:space="preserve"> te eten. Dat is niet alleen gezond, maar ook leuk! </w:t>
                                </w:r>
                                <w:r w:rsidR="008F567A" w:rsidRPr="00E94D33">
                                  <w:rPr>
                                    <w:rFonts w:eastAsia="Arial Unicode MS" w:cs="Arial Unicode MS"/>
                                    <w:sz w:val="20"/>
                                    <w:szCs w:val="20"/>
                                    <w:lang w:val="nl-NL"/>
                                  </w:rPr>
                                  <w:br/>
                                </w:r>
                              </w:p>
                              <w:p w:rsidR="00943167" w:rsidRPr="00E94D33" w:rsidRDefault="00943167" w:rsidP="00943167">
                                <w:pPr>
                                  <w:pStyle w:val="Geenafstand"/>
                                  <w:rPr>
                                    <w:rFonts w:eastAsia="Arial Unicode MS" w:cs="Arial Unicode MS"/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943167" w:rsidRPr="00E94D33" w:rsidRDefault="00943167" w:rsidP="00943167">
                                <w:pPr>
                                  <w:pStyle w:val="Geenafstand"/>
                                  <w:rPr>
                                    <w:rFonts w:eastAsia="Arial Unicode MS" w:cs="Arial Unicode MS"/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943167" w:rsidRPr="00E94D33" w:rsidRDefault="00943167" w:rsidP="00943167">
                                <w:pPr>
                                  <w:pStyle w:val="Geenafstand"/>
                                  <w:rPr>
                                    <w:rFonts w:eastAsia="Arial Unicode MS" w:cs="Arial Unicode MS"/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943167" w:rsidRPr="00E94D33" w:rsidRDefault="00943167" w:rsidP="00943167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5D00C9" w:rsidRDefault="00EF7226" w:rsidP="005D00C9">
                                <w:pPr>
                                  <w:pStyle w:val="Geenafstand"/>
                                  <w:rPr>
                                    <w:sz w:val="20"/>
                                    <w:lang w:val="nl-NL"/>
                                  </w:rPr>
                                </w:pPr>
                                <w:r w:rsidRPr="005D00C9">
                                  <w:rPr>
                                    <w:lang w:val="nl-NL"/>
                                  </w:rPr>
                                  <w:br/>
                                </w:r>
                              </w:p>
                              <w:p w:rsidR="00EF7226" w:rsidRPr="005D00C9" w:rsidRDefault="00EF7226" w:rsidP="007F2C71">
                                <w:pPr>
                                  <w:jc w:val="both"/>
                                  <w:rPr>
                                    <w:rFonts w:asciiTheme="minorHAnsi" w:hAnsiTheme="minorHAnsi"/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" name="Afgeronde rechthoek 9"/>
                          <wps:cNvSpPr/>
                          <wps:spPr>
                            <a:xfrm>
                              <a:off x="1181100" y="2354580"/>
                              <a:ext cx="5991860" cy="1971040"/>
                            </a:xfrm>
                            <a:prstGeom prst="roundRect">
                              <a:avLst/>
                            </a:prstGeom>
                            <a:solidFill>
                              <a:srgbClr val="D1E67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94D33" w:rsidRPr="005D00C9" w:rsidRDefault="00131AAE" w:rsidP="005D00C9">
                                <w:pPr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36"/>
                                    <w:lang w:val="nl-NL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36"/>
                                    <w:lang w:val="nl-NL"/>
                                  </w:rPr>
                                  <w:t>EU-Schoolfruit</w:t>
                                </w:r>
                                <w:proofErr w:type="spellEnd"/>
                                <w:r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36"/>
                                    <w:lang w:val="nl-NL"/>
                                  </w:rPr>
                                  <w:t xml:space="preserve"> op IKC Harm Smeenge</w:t>
                                </w:r>
                                <w:bookmarkStart w:id="0" w:name="_GoBack"/>
                                <w:bookmarkEnd w:id="0"/>
                              </w:p>
                              <w:p w:rsidR="00E94D33" w:rsidRPr="005D00C9" w:rsidRDefault="00E94D33" w:rsidP="00E94D33">
                                <w:pPr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</w:pP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 xml:space="preserve">De drie </w:t>
                                </w:r>
                                <w:r w:rsidR="00DD0D61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vaste groente- en fruitdagen op IKC Harm Smeenge</w:t>
                                </w: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 xml:space="preserve"> worden:</w:t>
                                </w:r>
                              </w:p>
                              <w:p w:rsidR="00E94D33" w:rsidRPr="005D00C9" w:rsidRDefault="00DD0D61" w:rsidP="00E94D33">
                                <w:pPr>
                                  <w:rPr>
                                    <w:rFonts w:asciiTheme="minorHAnsi" w:eastAsia="Arial Unicode MS" w:hAnsiTheme="minorHAnsi" w:cs="Arial Unicode MS"/>
                                    <w:i/>
                                    <w:color w:val="1F497D" w:themeColor="text2"/>
                                    <w:sz w:val="28"/>
                                    <w:lang w:val="nl-NL"/>
                                  </w:rPr>
                                </w:pPr>
                                <w:r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Dinsdag, woensdag en donderdag</w:t>
                                </w:r>
                              </w:p>
                              <w:p w:rsidR="00E94D33" w:rsidRPr="005D00C9" w:rsidRDefault="00E94D33" w:rsidP="00E94D33">
                                <w:pPr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</w:pP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 xml:space="preserve">Wij ontvangen </w:t>
                                </w:r>
                                <w:r w:rsid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de levering</w:t>
                                </w:r>
                                <w:r w:rsidR="00DD0D61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 xml:space="preserve"> van de leverancier </w:t>
                                </w:r>
                                <w:r w:rsidR="00102D52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 xml:space="preserve">Fruitbedrijf </w:t>
                                </w:r>
                                <w:r w:rsidR="00DD0D61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Halm</w:t>
                                </w:r>
                                <w:r w:rsidR="00102D52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 xml:space="preserve"> BV</w:t>
                                </w:r>
                                <w:r w:rsidR="00DD0D61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.</w:t>
                                </w:r>
                              </w:p>
                              <w:p w:rsidR="00E94D33" w:rsidRPr="00E94D33" w:rsidRDefault="00E94D33" w:rsidP="00E94D33">
                                <w:pPr>
                                  <w:jc w:val="center"/>
                                  <w:rPr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Afbeelding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78680" y="4472940"/>
                              <a:ext cx="2446020" cy="24923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" name="Tekstvak 13"/>
                          <wps:cNvSpPr txBox="1"/>
                          <wps:spPr>
                            <a:xfrm>
                              <a:off x="1181099" y="4472940"/>
                              <a:ext cx="3420571" cy="2781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05D38" w:rsidRPr="00305D38" w:rsidRDefault="00305D38" w:rsidP="007E0836">
                                <w:pPr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</w:pPr>
                                <w:r w:rsidRPr="00305D38"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  <w:t>Wilt u elke week weten welke stuks fruit of groente uw kinderen ontva</w:t>
                                </w:r>
                                <w:r w:rsidR="007E0836"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  <w:t>ngen? Schrijf u dan in voor de Nieuwsbrief voor O</w:t>
                                </w:r>
                                <w:r w:rsidRPr="00305D38"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  <w:t xml:space="preserve">uders via </w:t>
                                </w:r>
                                <w:hyperlink r:id="rId9" w:history="1">
                                  <w:r w:rsidRPr="00305D38">
                                    <w:rPr>
                                      <w:rStyle w:val="Hyperlink"/>
                                      <w:rFonts w:eastAsia="Arial Unicode MS" w:cs="Arial Unicode MS"/>
                                      <w:sz w:val="18"/>
                                      <w:szCs w:val="20"/>
                                      <w:lang w:val="nl-NL"/>
                                    </w:rPr>
                                    <w:t>www.euschoolfruit.nl/schoolfruitnieuwsbrief</w:t>
                                  </w:r>
                                </w:hyperlink>
                                <w:r w:rsidR="007E0836" w:rsidRPr="007E0836">
                                  <w:rPr>
                                    <w:rStyle w:val="Hyperlink"/>
                                    <w:rFonts w:eastAsia="Arial Unicode MS" w:cs="Arial Unicode MS"/>
                                    <w:sz w:val="18"/>
                                    <w:szCs w:val="20"/>
                                    <w:u w:val="none"/>
                                    <w:lang w:val="nl-NL"/>
                                  </w:rPr>
                                  <w:t xml:space="preserve"> .</w:t>
                                </w:r>
                                <w:r w:rsidRPr="007E0836"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  <w:t xml:space="preserve"> </w:t>
                                </w:r>
                              </w:p>
                              <w:p w:rsidR="00305D38" w:rsidRDefault="00305D38" w:rsidP="007E0836">
                                <w:pPr>
                                  <w:jc w:val="both"/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</w:pPr>
                                <w:r w:rsidRPr="00305D38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>Het EU-Schoolfruit</w:t>
                                </w:r>
                                <w:r w:rsidR="00732E2E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>programma</w:t>
                                </w:r>
                                <w:r w:rsidRPr="00305D38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 xml:space="preserve"> is een goede start om de aanbevolen hoeveelheid groente en fruit per dag te halen. </w:t>
                                </w:r>
                              </w:p>
                              <w:p w:rsidR="00305D38" w:rsidRPr="00305D38" w:rsidRDefault="00305D38" w:rsidP="007E0836">
                                <w:pPr>
                                  <w:jc w:val="both"/>
                                  <w:rPr>
                                    <w:sz w:val="16"/>
                                    <w:lang w:val="nl-NL"/>
                                  </w:rPr>
                                </w:pPr>
                                <w:r w:rsidRPr="00305D38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>Het EU-Schoolfruit- en groenteprogramma is een initiatief van de Europese Unie, het Ministerie van Landbouw, Natuur en Voedselkwaliteit, Rijksdienst voor Ondernemend Nederland en het Steunpunt Smaaklessen &amp; EU-Schoolfruit. Het programma wordt ondersteund door het Voedingscentrum.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" name="Tekstvak 14"/>
                        <wps:cNvSpPr txBox="1"/>
                        <wps:spPr>
                          <a:xfrm>
                            <a:off x="1172209" y="7160260"/>
                            <a:ext cx="6075862" cy="31725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05D38" w:rsidRDefault="00305D38" w:rsidP="007E0836">
                              <w:pPr>
                                <w:jc w:val="both"/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</w:pPr>
                              <w:r w:rsidRPr="00305D38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>De groente- en fruitverstrekkingen worden gefinancierd door de Europese Unie. Er zijn voor de school en de ouder</w:t>
                              </w:r>
                              <w:r w:rsidR="00E25D6C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>s</w:t>
                              </w:r>
                              <w:r w:rsidRPr="00305D38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 xml:space="preserve"> géén kosten verbonden aan </w:t>
                              </w:r>
                              <w:r w:rsidR="007E0836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>het programma. U kunt hierover m</w:t>
                              </w:r>
                              <w:r w:rsidRPr="00305D38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 xml:space="preserve">eer lezen op </w:t>
                              </w:r>
                              <w:r w:rsidRPr="00305D38">
                                <w:rPr>
                                  <w:rFonts w:eastAsia="Arial Unicode MS" w:cs="Arial Unicode MS"/>
                                  <w:color w:val="1F497D" w:themeColor="text2"/>
                                  <w:sz w:val="18"/>
                                  <w:szCs w:val="20"/>
                                  <w:u w:val="single"/>
                                  <w:lang w:val="nl-NL"/>
                                </w:rPr>
                                <w:t>www.euschoolfruit.nl</w:t>
                              </w:r>
                              <w:r w:rsidRPr="00305D38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 xml:space="preserve">.  </w:t>
                              </w:r>
                            </w:p>
                            <w:p w:rsidR="00B11F49" w:rsidRPr="00B11F49" w:rsidRDefault="00B11F49" w:rsidP="00B11F49">
                              <w:pPr>
                                <w:spacing w:after="0"/>
                                <w:jc w:val="center"/>
                                <w:rPr>
                                  <w:rFonts w:asciiTheme="minorHAnsi" w:eastAsia="Arial Unicode MS" w:hAnsiTheme="minorHAnsi" w:cstheme="minorHAnsi"/>
                                  <w:b/>
                                  <w:color w:val="1F497D" w:themeColor="text2"/>
                                  <w:sz w:val="40"/>
                                  <w:szCs w:val="18"/>
                                  <w:lang w:val="nl-NL"/>
                                </w:rPr>
                              </w:pPr>
                              <w:r w:rsidRPr="00B11F49">
                                <w:rPr>
                                  <w:rFonts w:asciiTheme="minorHAnsi" w:eastAsia="Arial Unicode MS" w:hAnsiTheme="minorHAnsi" w:cstheme="minorHAnsi"/>
                                  <w:b/>
                                  <w:color w:val="1F497D" w:themeColor="text2"/>
                                  <w:sz w:val="40"/>
                                  <w:szCs w:val="18"/>
                                  <w:lang w:val="nl-NL"/>
                                </w:rPr>
                                <w:t>Op naar een lekker en gezond schooljaar!</w:t>
                              </w:r>
                            </w:p>
                            <w:p w:rsidR="00B11F49" w:rsidRDefault="00B11F49" w:rsidP="00B11F49">
                              <w:pPr>
                                <w:ind w:left="4320" w:firstLine="720"/>
                                <w:rPr>
                                  <w:rFonts w:eastAsia="Arial Unicode MS" w:cs="Arial Unicode MS"/>
                                  <w:sz w:val="18"/>
                                  <w:szCs w:val="18"/>
                                  <w:lang w:val="nl-NL"/>
                                </w:rPr>
                              </w:pPr>
                            </w:p>
                            <w:p w:rsidR="00B11F49" w:rsidRDefault="00B11F49" w:rsidP="00B11F49">
                              <w:pPr>
                                <w:ind w:left="4320" w:firstLine="720"/>
                                <w:rPr>
                                  <w:rFonts w:eastAsia="Arial Unicode MS" w:cs="Arial Unicode MS"/>
                                  <w:sz w:val="18"/>
                                  <w:szCs w:val="18"/>
                                  <w:lang w:val="nl-NL"/>
                                </w:rPr>
                              </w:pPr>
                            </w:p>
                            <w:p w:rsidR="00305D38" w:rsidRPr="00305D38" w:rsidRDefault="00D56B6B" w:rsidP="00B11F49">
                              <w:pPr>
                                <w:ind w:left="5040"/>
                                <w:rPr>
                                  <w:sz w:val="18"/>
                                  <w:szCs w:val="18"/>
                                  <w:lang w:val="nl-NL"/>
                                </w:rPr>
                              </w:pPr>
                              <w:r>
                                <w:rPr>
                                  <w:rFonts w:eastAsia="Arial Unicode MS" w:cs="Arial Unicode MS"/>
                                  <w:sz w:val="18"/>
                                  <w:szCs w:val="18"/>
                                  <w:lang w:val="nl-NL"/>
                                </w:rPr>
                                <w:br/>
                              </w:r>
                              <w:r w:rsidRPr="00B11F49">
                                <w:rPr>
                                  <w:rFonts w:asciiTheme="minorHAnsi" w:eastAsia="Arial Unicode MS" w:hAnsiTheme="minorHAnsi" w:cstheme="minorHAnsi"/>
                                  <w:b/>
                                  <w:color w:val="1F497D" w:themeColor="text2"/>
                                  <w:sz w:val="40"/>
                                  <w:szCs w:val="18"/>
                                  <w:lang w:val="nl-NL"/>
                                </w:rPr>
                                <w:t>Team</w:t>
                              </w:r>
                              <w:r w:rsidR="00305D38" w:rsidRPr="00B11F49">
                                <w:rPr>
                                  <w:rFonts w:asciiTheme="minorHAnsi" w:eastAsia="Arial Unicode MS" w:hAnsiTheme="minorHAnsi" w:cstheme="minorHAnsi"/>
                                  <w:b/>
                                  <w:color w:val="1F497D" w:themeColor="text2"/>
                                  <w:sz w:val="40"/>
                                  <w:szCs w:val="18"/>
                                  <w:lang w:val="nl-NL"/>
                                </w:rPr>
                                <w:t xml:space="preserve"> EU-Schoolfruit</w:t>
                              </w:r>
                              <w:r>
                                <w:rPr>
                                  <w:rFonts w:eastAsia="Arial Unicode MS" w:cs="Arial Unicode MS"/>
                                  <w:b/>
                                  <w:color w:val="1F497D" w:themeColor="text2"/>
                                  <w:sz w:val="20"/>
                                  <w:szCs w:val="18"/>
                                  <w:lang w:val="nl-NL"/>
                                </w:rPr>
                                <w:br/>
                              </w:r>
                              <w:hyperlink r:id="rId10" w:history="1">
                                <w:r w:rsidR="00305D38" w:rsidRPr="00305D38">
                                  <w:rPr>
                                    <w:rStyle w:val="Hyperlink"/>
                                    <w:color w:val="1F497D" w:themeColor="text2"/>
                                    <w:sz w:val="18"/>
                                    <w:szCs w:val="18"/>
                                    <w:lang w:val="nl-NL"/>
                                  </w:rPr>
                                  <w:t>www.euschoolfruit.nl</w:t>
                                </w:r>
                              </w:hyperlink>
                              <w:r w:rsidR="00B11F49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br/>
                              </w:r>
                              <w:hyperlink r:id="rId11" w:history="1">
                                <w:r w:rsidR="00305D38" w:rsidRPr="00305D38">
                                  <w:rPr>
                                    <w:rStyle w:val="Hyperlink"/>
                                    <w:color w:val="1F497D" w:themeColor="text2"/>
                                    <w:sz w:val="18"/>
                                    <w:szCs w:val="18"/>
                                    <w:lang w:val="nl-NL"/>
                                  </w:rPr>
                                  <w:t>euschoolfruit@wur.nl</w:t>
                                </w:r>
                              </w:hyperlink>
                              <w:r w:rsidR="00305D38" w:rsidRPr="00305D38">
                                <w:rPr>
                                  <w:color w:val="1F497D" w:themeColor="text2"/>
                                  <w:sz w:val="18"/>
                                  <w:szCs w:val="18"/>
                                  <w:lang w:val="nl-NL"/>
                                </w:rPr>
                                <w:t xml:space="preserve"> </w:t>
                              </w:r>
                              <w:r w:rsidR="00305D38" w:rsidRPr="00305D38">
                                <w:rPr>
                                  <w:color w:val="000000" w:themeColor="text1"/>
                                  <w:sz w:val="18"/>
                                  <w:szCs w:val="18"/>
                                  <w:lang w:val="nl-NL"/>
                                </w:rPr>
                                <w:t xml:space="preserve"> </w:t>
                              </w:r>
                              <w:r w:rsidR="00B11F49">
                                <w:rPr>
                                  <w:color w:val="000000" w:themeColor="text1"/>
                                  <w:sz w:val="18"/>
                                  <w:szCs w:val="18"/>
                                  <w:lang w:val="nl-NL"/>
                                </w:rPr>
                                <w:br/>
                              </w:r>
                              <w:r w:rsidR="00305D38" w:rsidRPr="00305D38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t>0317-</w:t>
                              </w:r>
                              <w:r w:rsidR="00E25D6C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t xml:space="preserve"> </w:t>
                              </w:r>
                              <w:r w:rsidR="00305D38" w:rsidRPr="00305D38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t>485966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7" o:spid="_x0000_s1026" style="position:absolute;margin-left:-13.85pt;margin-top:-10.85pt;width:478.35pt;height:755.2pt;z-index:251700224;mso-width-relative:margin;mso-height-relative:margin" coordorigin="11722,7405" coordsize="60758,95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">
                <v:group id="Groep 6" o:spid="_x0000_s1027" style="position:absolute;left:11810;top:7405;width:59919;height:65137" coordorigin="11810,7405" coordsize="59918,65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2" o:spid="_x0000_s1028" type="#_x0000_t202" style="position:absolute;left:11950;top:7405;width:55310;height:35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:rsidR="00476EA6" w:rsidRPr="005D00C9" w:rsidRDefault="00EF7226" w:rsidP="005D00C9">
                          <w:pPr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40"/>
                              <w:szCs w:val="40"/>
                              <w:lang w:val="nl-NL"/>
                            </w:rPr>
                          </w:pPr>
                          <w:r w:rsidRPr="005D00C9"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40"/>
                              <w:szCs w:val="40"/>
                              <w:lang w:val="nl-NL"/>
                            </w:rPr>
                            <w:t>Beste ouder</w:t>
                          </w:r>
                          <w:r w:rsidR="00476EA6" w:rsidRPr="005D00C9"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40"/>
                              <w:szCs w:val="40"/>
                              <w:lang w:val="nl-NL"/>
                            </w:rPr>
                            <w:t>s</w:t>
                          </w:r>
                          <w:r w:rsidRPr="005D00C9"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40"/>
                              <w:szCs w:val="40"/>
                              <w:lang w:val="nl-NL"/>
                            </w:rPr>
                            <w:t>,</w:t>
                          </w:r>
                        </w:p>
                        <w:p w:rsidR="008F567A" w:rsidRPr="00305D38" w:rsidRDefault="00E94D33" w:rsidP="007E0836">
                          <w:pPr>
                            <w:pStyle w:val="Geenafstand"/>
                            <w:spacing w:line="276" w:lineRule="auto"/>
                            <w:jc w:val="both"/>
                            <w:rPr>
                              <w:sz w:val="18"/>
                              <w:szCs w:val="20"/>
                              <w:lang w:val="nl-NL"/>
                            </w:rPr>
                          </w:pP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>Van 1</w:t>
                          </w:r>
                          <w:r w:rsidR="00B11F49">
                            <w:rPr>
                              <w:sz w:val="18"/>
                              <w:szCs w:val="20"/>
                              <w:lang w:val="nl-NL"/>
                            </w:rPr>
                            <w:t>1</w:t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november t/m </w:t>
                          </w:r>
                          <w:r w:rsidR="00B11F49">
                            <w:rPr>
                              <w:sz w:val="18"/>
                              <w:szCs w:val="20"/>
                              <w:lang w:val="nl-NL"/>
                            </w:rPr>
                            <w:t>17</w:t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april krijgen uw kinderen op school</w:t>
                          </w:r>
                          <w:r w:rsidR="00126A55"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gratis</w:t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drie </w:t>
                          </w:r>
                          <w:r w:rsidR="00B11F49">
                            <w:rPr>
                              <w:sz w:val="18"/>
                              <w:szCs w:val="20"/>
                              <w:lang w:val="nl-NL"/>
                            </w:rPr>
                            <w:t>porties</w:t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groente en </w:t>
                          </w:r>
                          <w:r w:rsidR="00B11F49">
                            <w:rPr>
                              <w:sz w:val="18"/>
                              <w:szCs w:val="20"/>
                              <w:lang w:val="nl-NL"/>
                            </w:rPr>
                            <w:br/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fruit per week. De school doet namelijk mee aan EU-Schoolfruit! Ook zijn er lessen over </w:t>
                          </w:r>
                          <w:r w:rsidR="00E25D6C">
                            <w:rPr>
                              <w:sz w:val="18"/>
                              <w:szCs w:val="20"/>
                              <w:lang w:val="nl-NL"/>
                            </w:rPr>
                            <w:t>fruit, groente</w:t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en gezonde voeding. </w:t>
                          </w:r>
                        </w:p>
                        <w:p w:rsidR="00E94D33" w:rsidRPr="00305D38" w:rsidRDefault="00E94D33" w:rsidP="007E0836">
                          <w:pPr>
                            <w:pStyle w:val="Geenafstand"/>
                            <w:spacing w:line="276" w:lineRule="auto"/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7E0836">
                          <w:pPr>
                            <w:rPr>
                              <w:rFonts w:eastAsia="Arial Unicode MS" w:cs="Arial Unicode MS"/>
                              <w:sz w:val="20"/>
                              <w:szCs w:val="20"/>
                              <w:lang w:val="nl-NL"/>
                            </w:rPr>
                          </w:pPr>
                          <w:r w:rsidRPr="00305D38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 xml:space="preserve">Met EU-Schoolfruit leren kinderen spelenderwijs om verschillende soorten </w:t>
                          </w:r>
                          <w:r w:rsidR="00E25D6C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>fruit en groente</w:t>
                          </w:r>
                          <w:r w:rsidRPr="00305D38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 xml:space="preserve"> te eten. Dat is niet alleen gezond, maar ook leuk! </w:t>
                          </w:r>
                          <w:r w:rsidR="008F567A" w:rsidRPr="00E94D33">
                            <w:rPr>
                              <w:rFonts w:eastAsia="Arial Unicode MS" w:cs="Arial Unicode MS"/>
                              <w:sz w:val="20"/>
                              <w:szCs w:val="20"/>
                              <w:lang w:val="nl-NL"/>
                            </w:rPr>
                            <w:br/>
                          </w:r>
                        </w:p>
                        <w:p w:rsidR="00943167" w:rsidRPr="00E94D33" w:rsidRDefault="00943167" w:rsidP="00943167">
                          <w:pPr>
                            <w:pStyle w:val="Geenafstand"/>
                            <w:rPr>
                              <w:rFonts w:eastAsia="Arial Unicode MS" w:cs="Arial Unicode MS"/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943167" w:rsidRPr="00E94D33" w:rsidRDefault="00943167" w:rsidP="00943167">
                          <w:pPr>
                            <w:pStyle w:val="Geenafstand"/>
                            <w:rPr>
                              <w:rFonts w:eastAsia="Arial Unicode MS" w:cs="Arial Unicode MS"/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943167" w:rsidRPr="00E94D33" w:rsidRDefault="00943167" w:rsidP="00943167">
                          <w:pPr>
                            <w:pStyle w:val="Geenafstand"/>
                            <w:rPr>
                              <w:rFonts w:eastAsia="Arial Unicode MS" w:cs="Arial Unicode MS"/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943167" w:rsidRPr="00E94D33" w:rsidRDefault="00943167" w:rsidP="00943167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5D00C9" w:rsidRDefault="00EF7226" w:rsidP="005D00C9">
                          <w:pPr>
                            <w:pStyle w:val="Geenafstand"/>
                            <w:rPr>
                              <w:sz w:val="20"/>
                              <w:lang w:val="nl-NL"/>
                            </w:rPr>
                          </w:pPr>
                          <w:r w:rsidRPr="005D00C9">
                            <w:rPr>
                              <w:lang w:val="nl-NL"/>
                            </w:rPr>
                            <w:br/>
                          </w:r>
                        </w:p>
                        <w:p w:rsidR="00EF7226" w:rsidRPr="005D00C9" w:rsidRDefault="00EF7226" w:rsidP="007F2C71">
                          <w:pPr>
                            <w:jc w:val="both"/>
                            <w:rPr>
                              <w:rFonts w:asciiTheme="minorHAnsi" w:hAnsiTheme="minorHAnsi"/>
                              <w:lang w:val="nl-NL"/>
                            </w:rPr>
                          </w:pPr>
                        </w:p>
                      </w:txbxContent>
                    </v:textbox>
                  </v:shape>
                  <v:roundrect id="Afgeronde rechthoek 9" o:spid="_x0000_s1029" style="position:absolute;left:11811;top:23545;width:59918;height:197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" fillcolor="#d1e67c" stroked="f" strokeweight="2pt">
                    <v:textbox>
                      <w:txbxContent>
                        <w:p w:rsidR="00E94D33" w:rsidRPr="005D00C9" w:rsidRDefault="00131AAE" w:rsidP="005D00C9">
                          <w:pPr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36"/>
                              <w:lang w:val="nl-NL"/>
                            </w:rPr>
                          </w:pPr>
                          <w:proofErr w:type="spellStart"/>
                          <w:r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36"/>
                              <w:lang w:val="nl-NL"/>
                            </w:rPr>
                            <w:t>EU-Schoolfruit</w:t>
                          </w:r>
                          <w:proofErr w:type="spellEnd"/>
                          <w:r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36"/>
                              <w:lang w:val="nl-NL"/>
                            </w:rPr>
                            <w:t xml:space="preserve"> op IKC Harm Smeenge</w:t>
                          </w:r>
                          <w:bookmarkStart w:id="1" w:name="_GoBack"/>
                          <w:bookmarkEnd w:id="1"/>
                        </w:p>
                        <w:p w:rsidR="00E94D33" w:rsidRPr="005D00C9" w:rsidRDefault="00E94D33" w:rsidP="00E94D33">
                          <w:pPr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</w:pPr>
                          <w:r w:rsidRP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 xml:space="preserve">De drie </w:t>
                          </w:r>
                          <w:r w:rsidR="00DD0D61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>vaste groente- en fruitdagen op IKC Harm Smeenge</w:t>
                          </w:r>
                          <w:r w:rsidRP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 xml:space="preserve"> worden:</w:t>
                          </w:r>
                        </w:p>
                        <w:p w:rsidR="00E94D33" w:rsidRPr="005D00C9" w:rsidRDefault="00DD0D61" w:rsidP="00E94D33">
                          <w:pPr>
                            <w:rPr>
                              <w:rFonts w:asciiTheme="minorHAnsi" w:eastAsia="Arial Unicode MS" w:hAnsiTheme="minorHAnsi" w:cs="Arial Unicode MS"/>
                              <w:i/>
                              <w:color w:val="1F497D" w:themeColor="text2"/>
                              <w:sz w:val="28"/>
                              <w:lang w:val="nl-NL"/>
                            </w:rPr>
                          </w:pPr>
                          <w:r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>Dinsdag, woensdag en donderdag</w:t>
                          </w:r>
                        </w:p>
                        <w:p w:rsidR="00E94D33" w:rsidRPr="005D00C9" w:rsidRDefault="00E94D33" w:rsidP="00E94D33">
                          <w:pPr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</w:pPr>
                          <w:r w:rsidRP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 xml:space="preserve">Wij ontvangen </w:t>
                          </w:r>
                          <w:r w:rsid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>de levering</w:t>
                          </w:r>
                          <w:r w:rsidR="00DD0D61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 xml:space="preserve"> van de leverancier </w:t>
                          </w:r>
                          <w:r w:rsidR="00102D52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 xml:space="preserve">Fruitbedrijf </w:t>
                          </w:r>
                          <w:r w:rsidR="00DD0D61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>Halm</w:t>
                          </w:r>
                          <w:r w:rsidR="00102D52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 xml:space="preserve"> BV</w:t>
                          </w:r>
                          <w:r w:rsidR="00DD0D61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>.</w:t>
                          </w:r>
                        </w:p>
                        <w:p w:rsidR="00E94D33" w:rsidRPr="00E94D33" w:rsidRDefault="00E94D33" w:rsidP="00E94D33">
                          <w:pPr>
                            <w:jc w:val="center"/>
                            <w:rPr>
                              <w:lang w:val="nl-NL"/>
                            </w:rPr>
                          </w:pPr>
                        </w:p>
                      </w:txbxContent>
                    </v:textbox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Afbeelding 12" o:spid="_x0000_s1030" type="#_x0000_t75" style="position:absolute;left:46786;top:44729;width:24461;height:24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">
                    <v:imagedata r:id="rId12" o:title=""/>
                    <v:path arrowok="t"/>
                  </v:shape>
                  <v:shape id="Tekstvak 13" o:spid="_x0000_s1031" type="#_x0000_t202" style="position:absolute;left:11810;top:44729;width:34206;height:27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" fillcolor="white [3201]" stroked="f" strokeweight=".5pt">
                    <v:textbox>
                      <w:txbxContent>
                        <w:p w:rsidR="00305D38" w:rsidRPr="00305D38" w:rsidRDefault="00305D38" w:rsidP="007E0836">
                          <w:pPr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</w:pPr>
                          <w:r w:rsidRPr="00305D38"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  <w:t>Wilt u elke week weten welke stuks fruit of groente uw kinderen ontva</w:t>
                          </w:r>
                          <w:r w:rsidR="007E0836"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  <w:t>ngen? Schrijf u dan in voor de Nieuwsbrief voor O</w:t>
                          </w:r>
                          <w:r w:rsidRPr="00305D38"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  <w:t xml:space="preserve">uders via </w:t>
                          </w:r>
                          <w:hyperlink r:id="rId13" w:history="1">
                            <w:r w:rsidRPr="00305D38">
                              <w:rPr>
                                <w:rStyle w:val="Hyperlink"/>
                                <w:rFonts w:eastAsia="Arial Unicode MS" w:cs="Arial Unicode MS"/>
                                <w:sz w:val="18"/>
                                <w:szCs w:val="20"/>
                                <w:lang w:val="nl-NL"/>
                              </w:rPr>
                              <w:t>www.euschoolfruit.nl/schoolfruitnieuwsbrief</w:t>
                            </w:r>
                          </w:hyperlink>
                          <w:r w:rsidR="007E0836" w:rsidRPr="007E0836">
                            <w:rPr>
                              <w:rStyle w:val="Hyperlink"/>
                              <w:rFonts w:eastAsia="Arial Unicode MS" w:cs="Arial Unicode MS"/>
                              <w:sz w:val="18"/>
                              <w:szCs w:val="20"/>
                              <w:u w:val="none"/>
                              <w:lang w:val="nl-NL"/>
                            </w:rPr>
                            <w:t xml:space="preserve"> .</w:t>
                          </w:r>
                          <w:r w:rsidRPr="007E0836"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  <w:t xml:space="preserve"> </w:t>
                          </w:r>
                        </w:p>
                        <w:p w:rsidR="00305D38" w:rsidRDefault="00305D38" w:rsidP="007E0836">
                          <w:pPr>
                            <w:jc w:val="both"/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</w:pPr>
                          <w:r w:rsidRPr="00305D38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>Het EU-Schoolfruit</w:t>
                          </w:r>
                          <w:r w:rsidR="00732E2E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>programma</w:t>
                          </w:r>
                          <w:r w:rsidRPr="00305D38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 xml:space="preserve"> is een goede start om de aanbevolen hoeveelheid groente en fruit per dag te halen. </w:t>
                          </w:r>
                        </w:p>
                        <w:p w:rsidR="00305D38" w:rsidRPr="00305D38" w:rsidRDefault="00305D38" w:rsidP="007E0836">
                          <w:pPr>
                            <w:jc w:val="both"/>
                            <w:rPr>
                              <w:sz w:val="16"/>
                              <w:lang w:val="nl-NL"/>
                            </w:rPr>
                          </w:pPr>
                          <w:r w:rsidRPr="00305D38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>Het EU-Schoolfruit- en groenteprogramma is een initiatief van de Europese Unie, het Ministerie van Landbouw, Natuur en Voedselkwaliteit, Rijksdienst voor Ondernemend Nederland en het Steunpunt Smaaklessen &amp; EU-Schoolfruit. Het programma wordt ondersteund door het Voedingscentrum.</w:t>
                          </w:r>
                        </w:p>
                      </w:txbxContent>
                    </v:textbox>
                  </v:shape>
                </v:group>
                <v:shape id="Tekstvak 14" o:spid="_x0000_s1032" type="#_x0000_t202" style="position:absolute;left:11722;top:71602;width:60758;height:3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:rsidR="00305D38" w:rsidRDefault="00305D38" w:rsidP="007E0836">
                        <w:pPr>
                          <w:jc w:val="both"/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</w:pPr>
                        <w:r w:rsidRPr="00305D38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>De groente- en fruitverstrekkingen worden gefinancierd door de Europese Unie. Er zijn voor de school en de ouder</w:t>
                        </w:r>
                        <w:r w:rsidR="00E25D6C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>s</w:t>
                        </w:r>
                        <w:r w:rsidRPr="00305D38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 xml:space="preserve"> géén kosten verbonden aan </w:t>
                        </w:r>
                        <w:r w:rsidR="007E0836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>het programma. U kunt hierover m</w:t>
                        </w:r>
                        <w:r w:rsidRPr="00305D38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 xml:space="preserve">eer lezen op </w:t>
                        </w:r>
                        <w:r w:rsidRPr="00305D38">
                          <w:rPr>
                            <w:rFonts w:eastAsia="Arial Unicode MS" w:cs="Arial Unicode MS"/>
                            <w:color w:val="1F497D" w:themeColor="text2"/>
                            <w:sz w:val="18"/>
                            <w:szCs w:val="20"/>
                            <w:u w:val="single"/>
                            <w:lang w:val="nl-NL"/>
                          </w:rPr>
                          <w:t>www.euschoolfruit.nl</w:t>
                        </w:r>
                        <w:r w:rsidRPr="00305D38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 xml:space="preserve">.  </w:t>
                        </w:r>
                      </w:p>
                      <w:p w:rsidR="00B11F49" w:rsidRPr="00B11F49" w:rsidRDefault="00B11F49" w:rsidP="00B11F49">
                        <w:pPr>
                          <w:spacing w:after="0"/>
                          <w:jc w:val="center"/>
                          <w:rPr>
                            <w:rFonts w:asciiTheme="minorHAnsi" w:eastAsia="Arial Unicode MS" w:hAnsiTheme="minorHAnsi" w:cstheme="minorHAnsi"/>
                            <w:b/>
                            <w:color w:val="1F497D" w:themeColor="text2"/>
                            <w:sz w:val="40"/>
                            <w:szCs w:val="18"/>
                            <w:lang w:val="nl-NL"/>
                          </w:rPr>
                        </w:pPr>
                        <w:r w:rsidRPr="00B11F49">
                          <w:rPr>
                            <w:rFonts w:asciiTheme="minorHAnsi" w:eastAsia="Arial Unicode MS" w:hAnsiTheme="minorHAnsi" w:cstheme="minorHAnsi"/>
                            <w:b/>
                            <w:color w:val="1F497D" w:themeColor="text2"/>
                            <w:sz w:val="40"/>
                            <w:szCs w:val="18"/>
                            <w:lang w:val="nl-NL"/>
                          </w:rPr>
                          <w:t>Op naar een lekker en gezond schooljaar!</w:t>
                        </w:r>
                      </w:p>
                      <w:p w:rsidR="00B11F49" w:rsidRDefault="00B11F49" w:rsidP="00B11F49">
                        <w:pPr>
                          <w:ind w:left="4320" w:firstLine="720"/>
                          <w:rPr>
                            <w:rFonts w:eastAsia="Arial Unicode MS" w:cs="Arial Unicode MS"/>
                            <w:sz w:val="18"/>
                            <w:szCs w:val="18"/>
                            <w:lang w:val="nl-NL"/>
                          </w:rPr>
                        </w:pPr>
                      </w:p>
                      <w:p w:rsidR="00B11F49" w:rsidRDefault="00B11F49" w:rsidP="00B11F49">
                        <w:pPr>
                          <w:ind w:left="4320" w:firstLine="720"/>
                          <w:rPr>
                            <w:rFonts w:eastAsia="Arial Unicode MS" w:cs="Arial Unicode MS"/>
                            <w:sz w:val="18"/>
                            <w:szCs w:val="18"/>
                            <w:lang w:val="nl-NL"/>
                          </w:rPr>
                        </w:pPr>
                      </w:p>
                      <w:p w:rsidR="00305D38" w:rsidRPr="00305D38" w:rsidRDefault="00D56B6B" w:rsidP="00B11F49">
                        <w:pPr>
                          <w:ind w:left="5040"/>
                          <w:rPr>
                            <w:sz w:val="18"/>
                            <w:szCs w:val="18"/>
                            <w:lang w:val="nl-NL"/>
                          </w:rPr>
                        </w:pPr>
                        <w:r>
                          <w:rPr>
                            <w:rFonts w:eastAsia="Arial Unicode MS" w:cs="Arial Unicode MS"/>
                            <w:sz w:val="18"/>
                            <w:szCs w:val="18"/>
                            <w:lang w:val="nl-NL"/>
                          </w:rPr>
                          <w:br/>
                        </w:r>
                        <w:r w:rsidRPr="00B11F49">
                          <w:rPr>
                            <w:rFonts w:asciiTheme="minorHAnsi" w:eastAsia="Arial Unicode MS" w:hAnsiTheme="minorHAnsi" w:cstheme="minorHAnsi"/>
                            <w:b/>
                            <w:color w:val="1F497D" w:themeColor="text2"/>
                            <w:sz w:val="40"/>
                            <w:szCs w:val="18"/>
                            <w:lang w:val="nl-NL"/>
                          </w:rPr>
                          <w:t>Team</w:t>
                        </w:r>
                        <w:r w:rsidR="00305D38" w:rsidRPr="00B11F49">
                          <w:rPr>
                            <w:rFonts w:asciiTheme="minorHAnsi" w:eastAsia="Arial Unicode MS" w:hAnsiTheme="minorHAnsi" w:cstheme="minorHAnsi"/>
                            <w:b/>
                            <w:color w:val="1F497D" w:themeColor="text2"/>
                            <w:sz w:val="40"/>
                            <w:szCs w:val="18"/>
                            <w:lang w:val="nl-NL"/>
                          </w:rPr>
                          <w:t xml:space="preserve"> EU-Schoolfruit</w:t>
                        </w:r>
                        <w:r>
                          <w:rPr>
                            <w:rFonts w:eastAsia="Arial Unicode MS" w:cs="Arial Unicode MS"/>
                            <w:b/>
                            <w:color w:val="1F497D" w:themeColor="text2"/>
                            <w:sz w:val="20"/>
                            <w:szCs w:val="18"/>
                            <w:lang w:val="nl-NL"/>
                          </w:rPr>
                          <w:br/>
                        </w:r>
                        <w:hyperlink r:id="rId14" w:history="1">
                          <w:r w:rsidR="00305D38" w:rsidRPr="00305D38">
                            <w:rPr>
                              <w:rStyle w:val="Hyperlink"/>
                              <w:color w:val="1F497D" w:themeColor="text2"/>
                              <w:sz w:val="18"/>
                              <w:szCs w:val="18"/>
                              <w:lang w:val="nl-NL"/>
                            </w:rPr>
                            <w:t>www.euschoolfruit.nl</w:t>
                          </w:r>
                        </w:hyperlink>
                        <w:r w:rsidR="00B11F49">
                          <w:rPr>
                            <w:sz w:val="18"/>
                            <w:szCs w:val="18"/>
                            <w:lang w:val="nl-NL"/>
                          </w:rPr>
                          <w:br/>
                        </w:r>
                        <w:hyperlink r:id="rId15" w:history="1">
                          <w:r w:rsidR="00305D38" w:rsidRPr="00305D38">
                            <w:rPr>
                              <w:rStyle w:val="Hyperlink"/>
                              <w:color w:val="1F497D" w:themeColor="text2"/>
                              <w:sz w:val="18"/>
                              <w:szCs w:val="18"/>
                              <w:lang w:val="nl-NL"/>
                            </w:rPr>
                            <w:t>euschoolfruit@wur.nl</w:t>
                          </w:r>
                        </w:hyperlink>
                        <w:r w:rsidR="00305D38" w:rsidRPr="00305D38">
                          <w:rPr>
                            <w:color w:val="1F497D" w:themeColor="text2"/>
                            <w:sz w:val="18"/>
                            <w:szCs w:val="18"/>
                            <w:lang w:val="nl-NL"/>
                          </w:rPr>
                          <w:t xml:space="preserve"> </w:t>
                        </w:r>
                        <w:r w:rsidR="00305D38" w:rsidRPr="00305D38">
                          <w:rPr>
                            <w:color w:val="000000" w:themeColor="text1"/>
                            <w:sz w:val="18"/>
                            <w:szCs w:val="18"/>
                            <w:lang w:val="nl-NL"/>
                          </w:rPr>
                          <w:t xml:space="preserve"> </w:t>
                        </w:r>
                        <w:r w:rsidR="00B11F49">
                          <w:rPr>
                            <w:color w:val="000000" w:themeColor="text1"/>
                            <w:sz w:val="18"/>
                            <w:szCs w:val="18"/>
                            <w:lang w:val="nl-NL"/>
                          </w:rPr>
                          <w:br/>
                        </w:r>
                        <w:r w:rsidR="00305D38" w:rsidRPr="00305D38">
                          <w:rPr>
                            <w:sz w:val="18"/>
                            <w:szCs w:val="18"/>
                            <w:lang w:val="nl-NL"/>
                          </w:rPr>
                          <w:t>0317-</w:t>
                        </w:r>
                        <w:r w:rsidR="00E25D6C">
                          <w:rPr>
                            <w:sz w:val="18"/>
                            <w:szCs w:val="18"/>
                            <w:lang w:val="nl-NL"/>
                          </w:rPr>
                          <w:t xml:space="preserve"> </w:t>
                        </w:r>
                        <w:r w:rsidR="00305D38" w:rsidRPr="00305D38">
                          <w:rPr>
                            <w:sz w:val="18"/>
                            <w:szCs w:val="18"/>
                            <w:lang w:val="nl-NL"/>
                          </w:rPr>
                          <w:t>485966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11F49">
        <w:rPr>
          <w:noProof/>
          <w:lang w:val="nl-NL" w:eastAsia="nl-N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page">
              <wp:posOffset>257175</wp:posOffset>
            </wp:positionH>
            <wp:positionV relativeFrom="paragraph">
              <wp:posOffset>7103110</wp:posOffset>
            </wp:positionV>
            <wp:extent cx="3600850" cy="2513980"/>
            <wp:effectExtent l="0" t="0" r="0" b="6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850" cy="251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F49">
        <w:rPr>
          <w:noProof/>
          <w:lang w:val="nl-NL" w:eastAsia="nl-NL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5377180</wp:posOffset>
            </wp:positionH>
            <wp:positionV relativeFrom="paragraph">
              <wp:posOffset>-528320</wp:posOffset>
            </wp:positionV>
            <wp:extent cx="970427" cy="1476375"/>
            <wp:effectExtent l="0" t="0" r="127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-EUSchoolfrui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427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7783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4970" w:rsidRDefault="00794970" w:rsidP="00794970">
      <w:pPr>
        <w:spacing w:after="0" w:line="240" w:lineRule="auto"/>
      </w:pPr>
      <w:r>
        <w:separator/>
      </w:r>
    </w:p>
  </w:endnote>
  <w:endnote w:type="continuationSeparator" w:id="0">
    <w:p w:rsidR="00794970" w:rsidRDefault="00794970" w:rsidP="00794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4970" w:rsidRDefault="00794970" w:rsidP="00794970">
      <w:pPr>
        <w:spacing w:after="0" w:line="240" w:lineRule="auto"/>
      </w:pPr>
      <w:r>
        <w:separator/>
      </w:r>
    </w:p>
  </w:footnote>
  <w:footnote w:type="continuationSeparator" w:id="0">
    <w:p w:rsidR="00794970" w:rsidRDefault="00794970" w:rsidP="00794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4970" w:rsidRDefault="007F6010">
    <w:pPr>
      <w:pStyle w:val="Koptekst"/>
    </w:pPr>
    <w:r>
      <w:rPr>
        <w:noProof/>
        <w:lang w:val="nl-NL" w:eastAsia="nl-NL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-1001395</wp:posOffset>
              </wp:positionH>
              <wp:positionV relativeFrom="paragraph">
                <wp:posOffset>-449580</wp:posOffset>
              </wp:positionV>
              <wp:extent cx="7660640" cy="10734675"/>
              <wp:effectExtent l="0" t="0" r="0" b="9525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0640" cy="10734675"/>
                        <a:chOff x="0" y="0"/>
                        <a:chExt cx="7660640" cy="10734675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60640" cy="1073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" name="Rectangle 1"/>
                      <wps:cNvSpPr/>
                      <wps:spPr>
                        <a:xfrm>
                          <a:off x="575733" y="1244600"/>
                          <a:ext cx="6499860" cy="8656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 5"/>
                      <wps:cNvSpPr/>
                      <wps:spPr>
                        <a:xfrm>
                          <a:off x="719667" y="762000"/>
                          <a:ext cx="61722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tangle: Rounded Corners 8"/>
                      <wps:cNvSpPr/>
                      <wps:spPr>
                        <a:xfrm>
                          <a:off x="575733" y="9389533"/>
                          <a:ext cx="6513830" cy="990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5317C68F" id="Group 15" o:spid="_x0000_s1026" style="position:absolute;margin-left:-78.85pt;margin-top:-35.4pt;width:603.2pt;height:845.25pt;z-index:251661312" coordsize="76606,107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76606;height:107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">
                <v:imagedata r:id="rId2" o:title=""/>
              </v:shape>
              <v:rect id="Rectangle 1" o:spid="_x0000_s1028" style="position:absolute;left:5757;top:12446;width:64998;height:86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" fillcolor="white [3212]" strokecolor="white [3212]" strokeweight="2pt"/>
              <v:rect id="Rectangle 5" o:spid="_x0000_s1029" style="position:absolute;left:7196;top:7620;width:61722;height:8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" fillcolor="white [3212]" strokecolor="white [3212]" strokeweight="2pt"/>
              <v:roundrect id="Rectangle: Rounded Corners 8" o:spid="_x0000_s1030" style="position:absolute;left:5757;top:93895;width:65138;height:9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" fillcolor="white [3212]" strokecolor="white [3212]" strokeweight="2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930977"/>
    <w:multiLevelType w:val="hybridMultilevel"/>
    <w:tmpl w:val="9168A4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350"/>
    <w:rsid w:val="0005177D"/>
    <w:rsid w:val="000524D0"/>
    <w:rsid w:val="00102D52"/>
    <w:rsid w:val="00126A55"/>
    <w:rsid w:val="00131AAE"/>
    <w:rsid w:val="001A3C3E"/>
    <w:rsid w:val="00204356"/>
    <w:rsid w:val="00305D38"/>
    <w:rsid w:val="0031336A"/>
    <w:rsid w:val="00376DC2"/>
    <w:rsid w:val="00476EA6"/>
    <w:rsid w:val="00582CE0"/>
    <w:rsid w:val="005D00C9"/>
    <w:rsid w:val="005D1350"/>
    <w:rsid w:val="005F3D4B"/>
    <w:rsid w:val="006070CD"/>
    <w:rsid w:val="0067015A"/>
    <w:rsid w:val="00726108"/>
    <w:rsid w:val="00732E2E"/>
    <w:rsid w:val="00794970"/>
    <w:rsid w:val="007E0836"/>
    <w:rsid w:val="007F2C71"/>
    <w:rsid w:val="007F6010"/>
    <w:rsid w:val="00897783"/>
    <w:rsid w:val="008F567A"/>
    <w:rsid w:val="00943167"/>
    <w:rsid w:val="009615F2"/>
    <w:rsid w:val="009742D8"/>
    <w:rsid w:val="009C0DCE"/>
    <w:rsid w:val="009C7279"/>
    <w:rsid w:val="00A67A9F"/>
    <w:rsid w:val="00AB2258"/>
    <w:rsid w:val="00B11F49"/>
    <w:rsid w:val="00B26D60"/>
    <w:rsid w:val="00CD23BC"/>
    <w:rsid w:val="00D56B6B"/>
    <w:rsid w:val="00DD0D61"/>
    <w:rsid w:val="00E25D6C"/>
    <w:rsid w:val="00E94D33"/>
    <w:rsid w:val="00EF7226"/>
    <w:rsid w:val="00F25288"/>
    <w:rsid w:val="00FD4E8B"/>
    <w:rsid w:val="00FE5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FB26FB4"/>
  <w15:chartTrackingRefBased/>
  <w15:docId w15:val="{4754E789-7C94-488E-B096-6FD920881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HAnsi" w:hAnsi="Verdana" w:cstheme="minorBidi"/>
        <w:sz w:val="17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7F2C71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EF7226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E5C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E5C1D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7949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94970"/>
  </w:style>
  <w:style w:type="paragraph" w:styleId="Voettekst">
    <w:name w:val="footer"/>
    <w:basedOn w:val="Standaard"/>
    <w:link w:val="VoettekstChar"/>
    <w:uiPriority w:val="99"/>
    <w:unhideWhenUsed/>
    <w:rsid w:val="007949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949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71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euschoolfruit.nl/schoolfruitnieuwsbrief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uschoolfruit@wur.n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euschoolfruit@wur.nl" TargetMode="External"/><Relationship Id="rId10" Type="http://schemas.openxmlformats.org/officeDocument/2006/relationships/hyperlink" Target="http://www.euschoolfruit.n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euschoolfruit.nl/schoolfruitnieuwsbrief" TargetMode="External"/><Relationship Id="rId14" Type="http://schemas.openxmlformats.org/officeDocument/2006/relationships/hyperlink" Target="http://www.euschoolfruit.n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63BE29-076C-41CA-82B7-7D9717246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Wageningen University and Research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Coeverden, Els van</dc:creator>
  <cp:keywords/>
  <dc:description/>
  <cp:lastModifiedBy>Immy Rorije</cp:lastModifiedBy>
  <cp:revision>4</cp:revision>
  <cp:lastPrinted>2017-10-18T10:19:00Z</cp:lastPrinted>
  <dcterms:created xsi:type="dcterms:W3CDTF">2019-11-01T15:26:00Z</dcterms:created>
  <dcterms:modified xsi:type="dcterms:W3CDTF">2019-11-05T09:43:00Z</dcterms:modified>
</cp:coreProperties>
</file>